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912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:rsidTr="00923868">
        <w:trPr>
          <w:trHeight w:val="1728"/>
        </w:trPr>
        <w:tc>
          <w:tcPr>
            <w:tcW w:w="6930" w:type="dxa"/>
            <w:vAlign w:val="center"/>
          </w:tcPr>
          <w:p w:rsidR="00E3286D" w:rsidRPr="00FA3EB3" w:rsidRDefault="00923868" w:rsidP="00E33B49">
            <w:pPr>
              <w:pStyle w:val="Title"/>
            </w:pPr>
            <w:r>
              <w:t>Onalaska Royals Financial Assistance</w:t>
            </w:r>
            <w:r w:rsidR="00E33B49">
              <w:t xml:space="preserve"> </w:t>
            </w:r>
            <w:r>
              <w:t xml:space="preserve">       </w:t>
            </w:r>
            <w:r w:rsidR="00E33B49">
              <w:t>Request Form</w:t>
            </w:r>
          </w:p>
        </w:tc>
        <w:tc>
          <w:tcPr>
            <w:tcW w:w="2060" w:type="dxa"/>
            <w:vAlign w:val="center"/>
          </w:tcPr>
          <w:p w:rsidR="00E3286D" w:rsidRPr="00FA3EB3" w:rsidRDefault="00E3286D" w:rsidP="00E3286D">
            <w:pPr>
              <w:spacing w:after="0"/>
              <w:jc w:val="right"/>
            </w:pPr>
            <w:r w:rsidRPr="00FA3EB3">
              <w:rPr>
                <w:noProof/>
              </w:rPr>
              <w:drawing>
                <wp:inline distT="0" distB="0" distL="0" distR="0" wp14:anchorId="00686DC6" wp14:editId="414801D9">
                  <wp:extent cx="865707" cy="865707"/>
                  <wp:effectExtent l="0" t="0" r="0" b="0"/>
                  <wp:docPr id="78" name="Picture 78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Placeholder Logo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7" cy="86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86D" w:rsidRPr="00FA3EB3" w:rsidRDefault="00E3286D" w:rsidP="003B49EC"/>
    <w:sdt>
      <w:sdtPr>
        <w:id w:val="1493366786"/>
        <w:placeholder>
          <w:docPart w:val="FDEAE46D450946D2932938990D053E31"/>
        </w:placeholder>
        <w:temporary/>
        <w:showingPlcHdr/>
        <w15:appearance w15:val="hidden"/>
      </w:sdtPr>
      <w:sdtEndPr/>
      <w:sdtContent>
        <w:p w:rsidR="00E3286D" w:rsidRPr="00FA3EB3" w:rsidRDefault="00FD35A6" w:rsidP="00FD35A6">
          <w:pPr>
            <w:pStyle w:val="Heading1"/>
          </w:pPr>
          <w:r w:rsidRPr="00FA3EB3">
            <w:t>Instructions</w:t>
          </w:r>
        </w:p>
      </w:sdtContent>
    </w:sdt>
    <w:p w:rsidR="00FD35A6" w:rsidRPr="00FA3EB3" w:rsidRDefault="00E33B49" w:rsidP="00FD35A6">
      <w:r>
        <w:t xml:space="preserve">Please provide the information below and submit this form after tryouts to the Onalaska Royal Board at: </w:t>
      </w:r>
      <w:hyperlink r:id="rId11" w:history="1">
        <w:r w:rsidRPr="00500A56">
          <w:rPr>
            <w:rStyle w:val="Hyperlink"/>
          </w:rPr>
          <w:t>info@onalaskaroyalbasketball.com</w:t>
        </w:r>
      </w:hyperlink>
      <w:r>
        <w:t xml:space="preserve">. </w:t>
      </w:r>
    </w:p>
    <w:p w:rsidR="00FD35A6" w:rsidRPr="00FA3EB3" w:rsidRDefault="00E33B49" w:rsidP="00FD35A6">
      <w:pPr>
        <w:pStyle w:val="Heading1"/>
      </w:pPr>
      <w:r>
        <w:t>Player Information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687CFB" w:rsidRPr="00FA3EB3" w:rsidTr="00687CFB">
        <w:trPr>
          <w:trHeight w:val="544"/>
        </w:trPr>
        <w:tc>
          <w:tcPr>
            <w:tcW w:w="2696" w:type="dxa"/>
            <w:vMerge w:val="restart"/>
          </w:tcPr>
          <w:p w:rsidR="00687CFB" w:rsidRPr="00085B0C" w:rsidRDefault="00E33B49" w:rsidP="00E33B49">
            <w:pPr>
              <w:pStyle w:val="Labels"/>
              <w:rPr>
                <w:sz w:val="20"/>
                <w:szCs w:val="20"/>
              </w:rPr>
            </w:pPr>
            <w:r w:rsidRPr="00085B0C">
              <w:rPr>
                <w:sz w:val="20"/>
                <w:szCs w:val="20"/>
              </w:rPr>
              <w:t xml:space="preserve">Parent(s) Name: </w:t>
            </w:r>
          </w:p>
        </w:tc>
        <w:tc>
          <w:tcPr>
            <w:tcW w:w="3064" w:type="dxa"/>
            <w:shd w:val="clear" w:color="auto" w:fill="FFFFFF" w:themeFill="background1"/>
          </w:tcPr>
          <w:p w:rsidR="00687CFB" w:rsidRPr="00085B0C" w:rsidRDefault="00687CFB" w:rsidP="00FD35A6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430037"/>
            <w:placeholder>
              <w:docPart w:val="6C649C80FC99498DBBCEC1C096DDFB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  <w:vMerge w:val="restart"/>
              </w:tcPr>
              <w:p w:rsidR="00687CFB" w:rsidRPr="00085B0C" w:rsidRDefault="00687CFB" w:rsidP="00FD35A6">
                <w:pPr>
                  <w:pStyle w:val="Labels"/>
                  <w:rPr>
                    <w:sz w:val="20"/>
                    <w:szCs w:val="20"/>
                  </w:rPr>
                </w:pPr>
                <w:r w:rsidRPr="00085B0C">
                  <w:rPr>
                    <w:sz w:val="20"/>
                    <w:szCs w:val="20"/>
                  </w:rPr>
                  <w:t xml:space="preserve">Street Address </w:t>
                </w:r>
              </w:p>
              <w:p w:rsidR="00687CFB" w:rsidRPr="00085B0C" w:rsidRDefault="00687CFB" w:rsidP="00FD35A6">
                <w:pPr>
                  <w:pStyle w:val="Labels"/>
                  <w:rPr>
                    <w:sz w:val="20"/>
                    <w:szCs w:val="20"/>
                  </w:rPr>
                </w:pPr>
                <w:r w:rsidRPr="00085B0C">
                  <w:rPr>
                    <w:sz w:val="20"/>
                    <w:szCs w:val="20"/>
                  </w:rPr>
                  <w:t xml:space="preserve">Including City, State, </w:t>
                </w:r>
              </w:p>
              <w:p w:rsidR="00687CFB" w:rsidRPr="00085B0C" w:rsidRDefault="00687CFB" w:rsidP="00FD35A6">
                <w:pPr>
                  <w:pStyle w:val="Labels"/>
                  <w:rPr>
                    <w:sz w:val="20"/>
                    <w:szCs w:val="20"/>
                  </w:rPr>
                </w:pPr>
                <w:r w:rsidRPr="00085B0C">
                  <w:rPr>
                    <w:sz w:val="20"/>
                    <w:szCs w:val="20"/>
                  </w:rPr>
                  <w:t>and ZIP Code</w:t>
                </w:r>
              </w:p>
            </w:tc>
          </w:sdtContent>
        </w:sdt>
        <w:tc>
          <w:tcPr>
            <w:tcW w:w="2420" w:type="dxa"/>
            <w:vMerge w:val="restart"/>
            <w:shd w:val="clear" w:color="auto" w:fill="FFFFFF" w:themeFill="background1"/>
          </w:tcPr>
          <w:p w:rsidR="00687CFB" w:rsidRPr="00FA3EB3" w:rsidRDefault="00687CFB" w:rsidP="00FD35A6"/>
        </w:tc>
      </w:tr>
      <w:tr w:rsidR="00687CFB" w:rsidRPr="00FA3EB3" w:rsidTr="00687CFB">
        <w:trPr>
          <w:trHeight w:val="544"/>
        </w:trPr>
        <w:tc>
          <w:tcPr>
            <w:tcW w:w="2696" w:type="dxa"/>
            <w:vMerge/>
          </w:tcPr>
          <w:p w:rsidR="00687CFB" w:rsidRPr="00085B0C" w:rsidRDefault="00687CFB" w:rsidP="00FD35A6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3064" w:type="dxa"/>
          </w:tcPr>
          <w:p w:rsidR="00687CFB" w:rsidRPr="00085B0C" w:rsidRDefault="00687CFB" w:rsidP="00FD35A6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  <w:vMerge/>
          </w:tcPr>
          <w:p w:rsidR="00687CFB" w:rsidRPr="00085B0C" w:rsidRDefault="00687CFB" w:rsidP="00FD35A6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:rsidR="00687CFB" w:rsidRPr="00FA3EB3" w:rsidRDefault="00687CFB" w:rsidP="00FD35A6"/>
        </w:tc>
      </w:tr>
      <w:tr w:rsidR="00FD35A6" w:rsidRPr="00FA3EB3" w:rsidTr="00687CFB">
        <w:sdt>
          <w:sdtPr>
            <w:rPr>
              <w:sz w:val="20"/>
              <w:szCs w:val="20"/>
            </w:rPr>
            <w:id w:val="886532508"/>
            <w:placeholder>
              <w:docPart w:val="D62950E2B9454EF8A592F5B99E0A809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:rsidR="00FD35A6" w:rsidRPr="00085B0C" w:rsidRDefault="00FD35A6" w:rsidP="00FD35A6">
                <w:pPr>
                  <w:pStyle w:val="Labels"/>
                  <w:rPr>
                    <w:sz w:val="20"/>
                    <w:szCs w:val="20"/>
                  </w:rPr>
                </w:pPr>
                <w:r w:rsidRPr="00085B0C">
                  <w:rPr>
                    <w:sz w:val="20"/>
                    <w:szCs w:val="20"/>
                  </w:rPr>
                  <w:t>Telephone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:rsidR="00FD35A6" w:rsidRPr="00085B0C" w:rsidRDefault="00FD35A6" w:rsidP="00FD35A6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:rsidR="00FD35A6" w:rsidRPr="00085B0C" w:rsidRDefault="00FD35A6" w:rsidP="00E33B49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420" w:type="dxa"/>
            <w:shd w:val="clear" w:color="auto" w:fill="FFFFFF" w:themeFill="background1"/>
          </w:tcPr>
          <w:p w:rsidR="00FD35A6" w:rsidRPr="00FA3EB3" w:rsidRDefault="00FD35A6" w:rsidP="00FD35A6"/>
        </w:tc>
      </w:tr>
      <w:tr w:rsidR="00FD35A6" w:rsidRPr="00FA3EB3" w:rsidTr="00687CFB">
        <w:tc>
          <w:tcPr>
            <w:tcW w:w="2696" w:type="dxa"/>
          </w:tcPr>
          <w:p w:rsidR="00FD35A6" w:rsidRPr="00085B0C" w:rsidRDefault="00E33B49" w:rsidP="00E33B49">
            <w:pPr>
              <w:pStyle w:val="Labels"/>
              <w:rPr>
                <w:sz w:val="20"/>
                <w:szCs w:val="20"/>
              </w:rPr>
            </w:pPr>
            <w:r w:rsidRPr="00085B0C">
              <w:rPr>
                <w:sz w:val="20"/>
                <w:szCs w:val="20"/>
              </w:rPr>
              <w:t>Email:</w:t>
            </w:r>
          </w:p>
        </w:tc>
        <w:tc>
          <w:tcPr>
            <w:tcW w:w="3064" w:type="dxa"/>
            <w:shd w:val="clear" w:color="auto" w:fill="FFFFFF" w:themeFill="background1"/>
          </w:tcPr>
          <w:p w:rsidR="00FD35A6" w:rsidRPr="00085B0C" w:rsidRDefault="00FD35A6" w:rsidP="00FD35A6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:rsidR="00FD35A6" w:rsidRPr="00085B0C" w:rsidRDefault="00FD35A6" w:rsidP="00E33B49">
            <w:pPr>
              <w:pStyle w:val="Labels"/>
              <w:rPr>
                <w:sz w:val="20"/>
                <w:szCs w:val="20"/>
              </w:rPr>
            </w:pPr>
          </w:p>
        </w:tc>
        <w:tc>
          <w:tcPr>
            <w:tcW w:w="2420" w:type="dxa"/>
            <w:shd w:val="clear" w:color="auto" w:fill="FFFFFF" w:themeFill="background1"/>
          </w:tcPr>
          <w:p w:rsidR="00FD35A6" w:rsidRPr="00FA3EB3" w:rsidRDefault="00FD35A6" w:rsidP="00FD35A6"/>
        </w:tc>
      </w:tr>
      <w:tr w:rsidR="00FD35A6" w:rsidRPr="00FA3EB3" w:rsidTr="00687CFB">
        <w:tc>
          <w:tcPr>
            <w:tcW w:w="2696" w:type="dxa"/>
          </w:tcPr>
          <w:p w:rsidR="00FD35A6" w:rsidRPr="00085B0C" w:rsidRDefault="00E33B49" w:rsidP="00E33B49">
            <w:pPr>
              <w:pStyle w:val="Labels"/>
              <w:rPr>
                <w:sz w:val="20"/>
                <w:szCs w:val="20"/>
              </w:rPr>
            </w:pPr>
            <w:r w:rsidRPr="00085B0C">
              <w:rPr>
                <w:sz w:val="20"/>
                <w:szCs w:val="20"/>
              </w:rPr>
              <w:t xml:space="preserve">Player Name: </w:t>
            </w:r>
          </w:p>
        </w:tc>
        <w:tc>
          <w:tcPr>
            <w:tcW w:w="3064" w:type="dxa"/>
            <w:shd w:val="clear" w:color="auto" w:fill="FFFFFF" w:themeFill="background1"/>
          </w:tcPr>
          <w:p w:rsidR="00FD35A6" w:rsidRPr="00085B0C" w:rsidRDefault="00FD35A6" w:rsidP="00FD35A6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:rsidR="00FD35A6" w:rsidRPr="00085B0C" w:rsidRDefault="00E33B49" w:rsidP="00E33B49">
            <w:pPr>
              <w:pStyle w:val="Labels"/>
              <w:rPr>
                <w:sz w:val="20"/>
                <w:szCs w:val="20"/>
              </w:rPr>
            </w:pPr>
            <w:r w:rsidRPr="00085B0C">
              <w:rPr>
                <w:sz w:val="20"/>
                <w:szCs w:val="20"/>
              </w:rPr>
              <w:t xml:space="preserve">Current Grade: </w:t>
            </w:r>
          </w:p>
        </w:tc>
        <w:tc>
          <w:tcPr>
            <w:tcW w:w="2420" w:type="dxa"/>
            <w:shd w:val="clear" w:color="auto" w:fill="FFFFFF" w:themeFill="background1"/>
          </w:tcPr>
          <w:p w:rsidR="00FD35A6" w:rsidRPr="00FA3EB3" w:rsidRDefault="00FD35A6" w:rsidP="00FD35A6"/>
        </w:tc>
      </w:tr>
    </w:tbl>
    <w:p w:rsidR="00FD35A6" w:rsidRDefault="00FD35A6" w:rsidP="00FD35A6"/>
    <w:p w:rsidR="00085B0C" w:rsidRPr="00FA3EB3" w:rsidRDefault="00085B0C" w:rsidP="00FD35A6"/>
    <w:tbl>
      <w:tblPr>
        <w:tblStyle w:val="OfficeHours"/>
        <w:tblW w:w="8910" w:type="dxa"/>
        <w:tblLayout w:type="fixed"/>
        <w:tblLook w:val="0620" w:firstRow="1" w:lastRow="0" w:firstColumn="0" w:lastColumn="0" w:noHBand="1" w:noVBand="1"/>
      </w:tblPr>
      <w:tblGrid>
        <w:gridCol w:w="5414"/>
        <w:gridCol w:w="452"/>
        <w:gridCol w:w="3044"/>
      </w:tblGrid>
      <w:tr w:rsidR="00085B0C" w:rsidRPr="00FA3EB3" w:rsidTr="00085B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2"/>
        </w:trPr>
        <w:tc>
          <w:tcPr>
            <w:tcW w:w="5414" w:type="dxa"/>
          </w:tcPr>
          <w:p w:rsidR="00085B0C" w:rsidRPr="00FA3EB3" w:rsidRDefault="00085B0C" w:rsidP="00923868">
            <w:pPr>
              <w:jc w:val="left"/>
              <w:rPr>
                <w:rStyle w:val="Emphasis"/>
              </w:rPr>
            </w:pPr>
            <w:r>
              <w:rPr>
                <w:rStyle w:val="Emphasis"/>
              </w:rPr>
              <w:t xml:space="preserve">Check the requested level of financial assistance for the 2025-26 </w:t>
            </w:r>
            <w:r w:rsidR="00923868">
              <w:rPr>
                <w:rStyle w:val="Emphasis"/>
              </w:rPr>
              <w:t>annual player fee</w:t>
            </w:r>
            <w:r>
              <w:rPr>
                <w:rStyle w:val="Emphasis"/>
              </w:rPr>
              <w:t>:</w:t>
            </w:r>
          </w:p>
        </w:tc>
        <w:tc>
          <w:tcPr>
            <w:tcW w:w="452" w:type="dxa"/>
          </w:tcPr>
          <w:p w:rsidR="00085B0C" w:rsidRPr="00FA3EB3" w:rsidRDefault="00085B0C" w:rsidP="00FD35A6"/>
        </w:tc>
        <w:tc>
          <w:tcPr>
            <w:tcW w:w="3044" w:type="dxa"/>
          </w:tcPr>
          <w:p w:rsidR="00085B0C" w:rsidRPr="00FA3EB3" w:rsidRDefault="00085B0C" w:rsidP="00FD35A6"/>
        </w:tc>
      </w:tr>
      <w:tr w:rsidR="00085B0C" w:rsidRPr="00FA3EB3" w:rsidTr="00085B0C">
        <w:trPr>
          <w:trHeight w:val="171"/>
        </w:trPr>
        <w:tc>
          <w:tcPr>
            <w:tcW w:w="5414" w:type="dxa"/>
            <w:shd w:val="clear" w:color="auto" w:fill="auto"/>
            <w:vAlign w:val="center"/>
          </w:tcPr>
          <w:p w:rsidR="00085B0C" w:rsidRPr="00FA3EB3" w:rsidRDefault="00085B0C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085B0C" w:rsidRPr="00FA3EB3" w:rsidRDefault="00085B0C" w:rsidP="00687CFB">
            <w:pPr>
              <w:rPr>
                <w:sz w:val="6"/>
                <w:szCs w:val="6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:rsidR="00085B0C" w:rsidRPr="00FA3EB3" w:rsidRDefault="00085B0C" w:rsidP="00687CFB">
            <w:pPr>
              <w:rPr>
                <w:sz w:val="6"/>
                <w:szCs w:val="6"/>
              </w:rPr>
            </w:pPr>
          </w:p>
        </w:tc>
      </w:tr>
      <w:tr w:rsidR="00085B0C" w:rsidRPr="00FA3EB3" w:rsidTr="00085B0C">
        <w:trPr>
          <w:trHeight w:val="329"/>
        </w:trPr>
        <w:tc>
          <w:tcPr>
            <w:tcW w:w="5414" w:type="dxa"/>
            <w:vAlign w:val="center"/>
          </w:tcPr>
          <w:p w:rsidR="00085B0C" w:rsidRPr="00FA3EB3" w:rsidRDefault="00085B0C" w:rsidP="00E33B49">
            <w:r>
              <w:t>50%</w:t>
            </w: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085B0C" w:rsidRPr="00FA3EB3" w:rsidRDefault="00085B0C" w:rsidP="00687CFB"/>
        </w:tc>
        <w:tc>
          <w:tcPr>
            <w:tcW w:w="3044" w:type="dxa"/>
            <w:vAlign w:val="center"/>
          </w:tcPr>
          <w:p w:rsidR="00085B0C" w:rsidRPr="00FA3EB3" w:rsidRDefault="00085B0C" w:rsidP="00687CFB"/>
        </w:tc>
      </w:tr>
      <w:tr w:rsidR="00085B0C" w:rsidRPr="00FA3EB3" w:rsidTr="00085B0C">
        <w:trPr>
          <w:trHeight w:val="171"/>
        </w:trPr>
        <w:tc>
          <w:tcPr>
            <w:tcW w:w="5414" w:type="dxa"/>
            <w:shd w:val="clear" w:color="auto" w:fill="auto"/>
            <w:vAlign w:val="center"/>
          </w:tcPr>
          <w:p w:rsidR="00085B0C" w:rsidRPr="00FA3EB3" w:rsidRDefault="00085B0C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085B0C" w:rsidRPr="00FA3EB3" w:rsidRDefault="00085B0C" w:rsidP="00687CFB">
            <w:pPr>
              <w:rPr>
                <w:sz w:val="6"/>
                <w:szCs w:val="6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:rsidR="00085B0C" w:rsidRPr="00FA3EB3" w:rsidRDefault="00085B0C" w:rsidP="00687CFB">
            <w:pPr>
              <w:rPr>
                <w:sz w:val="6"/>
                <w:szCs w:val="6"/>
              </w:rPr>
            </w:pPr>
          </w:p>
        </w:tc>
      </w:tr>
      <w:tr w:rsidR="00085B0C" w:rsidRPr="00FA3EB3" w:rsidTr="00085B0C">
        <w:trPr>
          <w:trHeight w:val="329"/>
        </w:trPr>
        <w:tc>
          <w:tcPr>
            <w:tcW w:w="5414" w:type="dxa"/>
            <w:vAlign w:val="center"/>
          </w:tcPr>
          <w:p w:rsidR="00085B0C" w:rsidRPr="00FA3EB3" w:rsidRDefault="00085B0C" w:rsidP="00E33B49">
            <w:r>
              <w:t>100%</w:t>
            </w: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085B0C" w:rsidRPr="00FA3EB3" w:rsidRDefault="00085B0C" w:rsidP="00687CFB"/>
        </w:tc>
        <w:tc>
          <w:tcPr>
            <w:tcW w:w="3044" w:type="dxa"/>
            <w:vAlign w:val="center"/>
          </w:tcPr>
          <w:p w:rsidR="00085B0C" w:rsidRPr="00FA3EB3" w:rsidRDefault="00085B0C" w:rsidP="00687CFB"/>
        </w:tc>
      </w:tr>
      <w:tr w:rsidR="00085B0C" w:rsidRPr="00FA3EB3" w:rsidTr="00085B0C">
        <w:trPr>
          <w:trHeight w:val="171"/>
        </w:trPr>
        <w:tc>
          <w:tcPr>
            <w:tcW w:w="5414" w:type="dxa"/>
            <w:shd w:val="clear" w:color="auto" w:fill="auto"/>
            <w:vAlign w:val="center"/>
          </w:tcPr>
          <w:p w:rsidR="00085B0C" w:rsidRPr="00FA3EB3" w:rsidRDefault="00085B0C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085B0C" w:rsidRPr="00FA3EB3" w:rsidRDefault="00085B0C" w:rsidP="00687CFB">
            <w:pPr>
              <w:rPr>
                <w:sz w:val="6"/>
                <w:szCs w:val="6"/>
              </w:rPr>
            </w:pPr>
          </w:p>
        </w:tc>
        <w:tc>
          <w:tcPr>
            <w:tcW w:w="3044" w:type="dxa"/>
            <w:shd w:val="clear" w:color="auto" w:fill="auto"/>
            <w:vAlign w:val="center"/>
          </w:tcPr>
          <w:p w:rsidR="00085B0C" w:rsidRPr="00FA3EB3" w:rsidRDefault="00085B0C" w:rsidP="00687CFB">
            <w:pPr>
              <w:rPr>
                <w:sz w:val="6"/>
                <w:szCs w:val="6"/>
              </w:rPr>
            </w:pPr>
          </w:p>
        </w:tc>
      </w:tr>
    </w:tbl>
    <w:p w:rsidR="00232876" w:rsidRPr="00FA3EB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810"/>
        <w:gridCol w:w="3500"/>
      </w:tblGrid>
      <w:tr w:rsidR="00232876" w:rsidRPr="00FA3EB3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Default="00232876" w:rsidP="00232876">
            <w:pPr>
              <w:pStyle w:val="NoSpacing"/>
            </w:pPr>
          </w:p>
          <w:p w:rsidR="00085B0C" w:rsidRDefault="00085B0C" w:rsidP="00232876">
            <w:pPr>
              <w:pStyle w:val="NoSpacing"/>
            </w:pPr>
          </w:p>
          <w:p w:rsidR="00085B0C" w:rsidRDefault="00085B0C" w:rsidP="00232876">
            <w:pPr>
              <w:pStyle w:val="NoSpacing"/>
            </w:pPr>
          </w:p>
          <w:p w:rsidR="00085B0C" w:rsidRDefault="00085B0C" w:rsidP="00232876">
            <w:pPr>
              <w:pStyle w:val="NoSpacing"/>
            </w:pPr>
          </w:p>
          <w:p w:rsidR="00085B0C" w:rsidRDefault="00085B0C" w:rsidP="00232876">
            <w:pPr>
              <w:pStyle w:val="NoSpacing"/>
            </w:pPr>
          </w:p>
          <w:p w:rsidR="00085B0C" w:rsidRPr="00FA3EB3" w:rsidRDefault="00085B0C" w:rsidP="00232876">
            <w:pPr>
              <w:pStyle w:val="NoSpacing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</w:tr>
      <w:tr w:rsidR="00687CFB" w:rsidRPr="00FA3EB3" w:rsidTr="00232876">
        <w:trPr>
          <w:trHeight w:val="360"/>
        </w:trPr>
        <w:sdt>
          <w:sdtPr>
            <w:id w:val="2115246489"/>
            <w:placeholder>
              <w:docPart w:val="5FF566FF17294D888092059D1E41E0D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:rsidR="00687CFB" w:rsidRPr="00FA3EB3" w:rsidRDefault="00232876" w:rsidP="00232876">
                <w:pPr>
                  <w:pStyle w:val="NoSpacing"/>
                </w:pPr>
                <w:r w:rsidRPr="00FA3EB3">
                  <w:t>Signature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:rsidR="00687CFB" w:rsidRPr="00FA3EB3" w:rsidRDefault="00687CFB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:rsidR="00687CFB" w:rsidRPr="00FA3EB3" w:rsidRDefault="00687CFB" w:rsidP="00232876">
            <w:pPr>
              <w:pStyle w:val="NoSpacing"/>
            </w:pPr>
          </w:p>
        </w:tc>
        <w:sdt>
          <w:sdtPr>
            <w:id w:val="-1603715072"/>
            <w:placeholder>
              <w:docPart w:val="CB3BB605BD10476AADFC573FEB72F3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:rsidR="00687CFB" w:rsidRPr="00FA3EB3" w:rsidRDefault="00232876" w:rsidP="00232876">
                <w:pPr>
                  <w:pStyle w:val="NoSpacing"/>
                </w:pPr>
                <w:r w:rsidRPr="00FA3EB3">
                  <w:t>Name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:rsidR="00687CFB" w:rsidRPr="00FA3EB3" w:rsidRDefault="00687CFB" w:rsidP="00232876">
            <w:pPr>
              <w:pStyle w:val="NoSpacing"/>
            </w:pPr>
          </w:p>
        </w:tc>
      </w:tr>
      <w:tr w:rsidR="00232876" w:rsidRPr="00FA3EB3" w:rsidTr="00232876">
        <w:trPr>
          <w:trHeight w:val="360"/>
        </w:trPr>
        <w:tc>
          <w:tcPr>
            <w:tcW w:w="216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sdt>
          <w:sdtPr>
            <w:id w:val="-1424941974"/>
            <w:placeholder>
              <w:docPart w:val="3C2562E7955F4A83A7416C46658766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Signature of the Person Submitting this Form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sdt>
          <w:sdtPr>
            <w:id w:val="-1027253848"/>
            <w:placeholder>
              <w:docPart w:val="B64ECC305A614064A77E109F319D30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Name of the Person Submitting this Form (print)</w:t>
                </w:r>
              </w:p>
            </w:tc>
          </w:sdtContent>
        </w:sdt>
      </w:tr>
    </w:tbl>
    <w:p w:rsidR="00687CFB" w:rsidRPr="00FA3EB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:rsidTr="00232876">
        <w:trPr>
          <w:trHeight w:val="360"/>
        </w:trPr>
        <w:sdt>
          <w:sdtPr>
            <w:id w:val="1220785300"/>
            <w:placeholder>
              <w:docPart w:val="213B0FE1572347BA970E23B0E71A68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:rsidR="00232876" w:rsidRPr="00FA3EB3" w:rsidRDefault="00232876" w:rsidP="00232876">
                <w:pPr>
                  <w:pStyle w:val="NoSpacing"/>
                </w:pPr>
                <w:r w:rsidRPr="00FA3EB3"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:rsidR="00232876" w:rsidRPr="00085B0C" w:rsidRDefault="00232876" w:rsidP="00232876">
            <w:pPr>
              <w:pStyle w:val="NoSpacing"/>
              <w:rPr>
                <w:u w:val="single"/>
              </w:rPr>
            </w:pPr>
          </w:p>
        </w:tc>
        <w:tc>
          <w:tcPr>
            <w:tcW w:w="236" w:type="dxa"/>
            <w:vAlign w:val="center"/>
          </w:tcPr>
          <w:p w:rsidR="00232876" w:rsidRPr="00085B0C" w:rsidRDefault="00232876" w:rsidP="00232876">
            <w:pPr>
              <w:pStyle w:val="NoSpacing"/>
              <w:rPr>
                <w:u w:val="single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232876" w:rsidRPr="00085B0C" w:rsidRDefault="00232876" w:rsidP="00232876">
            <w:pPr>
              <w:pStyle w:val="NoSpacing"/>
              <w:rPr>
                <w:u w:val="single"/>
              </w:rPr>
            </w:pPr>
          </w:p>
        </w:tc>
        <w:tc>
          <w:tcPr>
            <w:tcW w:w="236" w:type="dxa"/>
            <w:vAlign w:val="center"/>
          </w:tcPr>
          <w:p w:rsidR="00232876" w:rsidRPr="00085B0C" w:rsidRDefault="00232876" w:rsidP="00232876">
            <w:pPr>
              <w:pStyle w:val="NoSpacing"/>
              <w:rPr>
                <w:u w:val="single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:rsidR="00232876" w:rsidRPr="00085B0C" w:rsidRDefault="00232876" w:rsidP="00232876">
            <w:pPr>
              <w:pStyle w:val="NoSpacing"/>
              <w:rPr>
                <w:u w:val="single"/>
              </w:rPr>
            </w:pPr>
          </w:p>
        </w:tc>
      </w:tr>
      <w:tr w:rsidR="00232876" w:rsidRPr="00FA3EB3" w:rsidTr="00232876">
        <w:trPr>
          <w:trHeight w:val="360"/>
        </w:trPr>
        <w:tc>
          <w:tcPr>
            <w:tcW w:w="2160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sdt>
          <w:sdtPr>
            <w:id w:val="1445736183"/>
            <w:placeholder>
              <w:docPart w:val="8B9E99A63DBA4300A8382474607BB1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sdt>
          <w:sdtPr>
            <w:id w:val="-1419480618"/>
            <w:placeholder>
              <w:docPart w:val="658D5A0DDCA84E60A98958113C8E7A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sdt>
          <w:sdtPr>
            <w:id w:val="138628743"/>
            <w:placeholder>
              <w:docPart w:val="9C83D39255434C059DC22E50374517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YY</w:t>
                </w:r>
              </w:p>
            </w:tc>
          </w:sdtContent>
        </w:sdt>
      </w:tr>
    </w:tbl>
    <w:p w:rsidR="00687CFB" w:rsidRDefault="00687CFB" w:rsidP="00FD35A6"/>
    <w:p w:rsidR="00E33B49" w:rsidRDefault="00E33B49" w:rsidP="00FD35A6"/>
    <w:p w:rsidR="00085B0C" w:rsidRDefault="00E33B49" w:rsidP="00FD35A6">
      <w:r>
        <w:t xml:space="preserve">Please submit to: </w:t>
      </w:r>
      <w:hyperlink r:id="rId12" w:history="1">
        <w:r w:rsidRPr="00500A56">
          <w:rPr>
            <w:rStyle w:val="Hyperlink"/>
          </w:rPr>
          <w:t>info@onalaskaroyalbasketball.com</w:t>
        </w:r>
      </w:hyperlink>
    </w:p>
    <w:p w:rsidR="00E33B49" w:rsidRPr="00FA3EB3" w:rsidRDefault="00707CEC" w:rsidP="00FD35A6">
      <w:r>
        <w:t>Confirmation</w:t>
      </w:r>
      <w:r w:rsidR="00E33B49">
        <w:t xml:space="preserve"> will be sent within one week of submission. </w:t>
      </w:r>
      <w:bookmarkStart w:id="0" w:name="_GoBack"/>
      <w:bookmarkEnd w:id="0"/>
    </w:p>
    <w:sectPr w:rsidR="00E33B49" w:rsidRPr="00FA3EB3" w:rsidSect="00E3286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04E" w:rsidRDefault="0093704E" w:rsidP="001A0130">
      <w:pPr>
        <w:spacing w:after="0" w:line="240" w:lineRule="auto"/>
      </w:pPr>
      <w:r>
        <w:separator/>
      </w:r>
    </w:p>
  </w:endnote>
  <w:endnote w:type="continuationSeparator" w:id="0">
    <w:p w:rsidR="0093704E" w:rsidRDefault="0093704E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B0C" w:rsidRDefault="00085B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B0C" w:rsidRDefault="00085B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B0C" w:rsidRDefault="00085B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04E" w:rsidRDefault="0093704E" w:rsidP="001A0130">
      <w:pPr>
        <w:spacing w:after="0" w:line="240" w:lineRule="auto"/>
      </w:pPr>
      <w:r>
        <w:separator/>
      </w:r>
    </w:p>
  </w:footnote>
  <w:footnote w:type="continuationSeparator" w:id="0">
    <w:p w:rsidR="0093704E" w:rsidRDefault="0093704E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B0C" w:rsidRDefault="00085B0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FB03EB0-31AC-464A-A4CF-52AA945A224D}"/>
                          </a:ext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53321EE-830F-4C8A-8306-8B61D4CA3A79}"/>
                          </a:ext>
                          <a:ext uri="{C183D7F6-B498-43B3-948B-1728B52AA6E4}">
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E541D8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zvNZSCAAAAGXRFWHRTb2Z0&#10;d2FyZQBBZG9iZSBJbWFnZVJlYWR5ccllPAAAAyZpVFh0WE1MOmNvbS5hZG9iZS54bXAAAAAA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">
              <v:rect id="Rectangle 3" o:spid="_x0000_s1027" style="position:absolute;top:12649;width:72877;height:831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YG8QA&#10;AADaAAAADwAAAGRycy9kb3ducmV2LnhtbESPQWvCQBSE7wX/w/IEb3VjpKGmrkECohcPtaHQ2zP7&#10;mgSzb2N2NfHfdwuFHoeZ+YZZZ6NpxZ1611hWsJhHIIhLqxuuFBQfu+dXEM4ja2wtk4IHOcg2k6c1&#10;ptoO/E73k69EgLBLUUHtfZdK6cqaDLq57YiD9217gz7IvpK6xyHATSvjKEqkwYbDQo0d5TWVl9PN&#10;KIiL8SUejrvV51dx3kfJ7ZrHlCg1m47bNxCeRv8f/msftIIl/F4JN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WBvEAAAA2gAAAA8AAAAAAAAAAAAAAAAAmAIAAGRycy9k&#10;b3ducmV2LnhtbFBLBQYAAAAABAAEAPUAAACJAw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Ry8QA&#10;AADaAAAADwAAAGRycy9kb3ducmV2LnhtbESPT2sCMRTE7wW/Q3iCt5q1SCmrUUSwrZdS/xz09tw8&#10;k8XNy7LJrttv3xQKHoeZ+Q0zX/auEh01ofSsYDLOQBAXXpdsFBwPm+c3ECEia6w8k4IfCrBcDJ7m&#10;mGt/5x11+2hEgnDIUYGNsc6lDIUlh2Hsa+LkXX3jMCbZGKkbvCe4q+RLlr1KhyWnBYs1rS0Vt33r&#10;FHwY09pLW7y3q+3XznyfztNDVys1GvarGYhIfXyE/9ufWsEU/q6kG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kcvEAAAA2gAAAA8AAAAAAAAAAAAAAAAAmAIAAGRycy9k&#10;b3ducmV2LnhtbFBLBQYAAAAABAAEAPUAAACJAw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p6yXDAAAA2gAAAA8AAABkcnMvZG93bnJldi54bWxEj0FrAjEUhO8F/0N4greaXQ8qW6MUQVDq&#10;Qe3SXh+b527o5mVJUnftr2+EQo/DzHzDrDaDbcWNfDCOFeTTDARx5bThWkH5vntegggRWWPrmBTc&#10;KcBmPXpaYaFdz2e6XWItEoRDgQqaGLtCylA1ZDFMXUecvKvzFmOSvpbaY5/gtpWzLJtLi4bTQoMd&#10;bRuqvi7fVsHJf4QyL5f58fCze1vI3lw/D0apyXh4fQERaYj/4b/2XiuYweNKu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nrJcMAAADaAAAADwAAAAAAAAAAAAAAAACf&#10;AgAAZHJzL2Rvd25yZXYueG1sUEsFBgAAAAAEAAQA9wAAAI8D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B0C" w:rsidRDefault="00085B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E33B49"/>
    <w:rsid w:val="00085B0C"/>
    <w:rsid w:val="001A0130"/>
    <w:rsid w:val="00232876"/>
    <w:rsid w:val="00267116"/>
    <w:rsid w:val="002F58E0"/>
    <w:rsid w:val="00355DEE"/>
    <w:rsid w:val="003B49EC"/>
    <w:rsid w:val="003D55FB"/>
    <w:rsid w:val="00402433"/>
    <w:rsid w:val="004B47A9"/>
    <w:rsid w:val="004F0368"/>
    <w:rsid w:val="005A125A"/>
    <w:rsid w:val="005A20B8"/>
    <w:rsid w:val="005E6FA8"/>
    <w:rsid w:val="006662D2"/>
    <w:rsid w:val="00687CFB"/>
    <w:rsid w:val="00696B6E"/>
    <w:rsid w:val="006A5F0E"/>
    <w:rsid w:val="006C28FD"/>
    <w:rsid w:val="00707CEC"/>
    <w:rsid w:val="007718C6"/>
    <w:rsid w:val="008045C5"/>
    <w:rsid w:val="00835F7E"/>
    <w:rsid w:val="00866BB6"/>
    <w:rsid w:val="00872D54"/>
    <w:rsid w:val="00923868"/>
    <w:rsid w:val="0093704E"/>
    <w:rsid w:val="009E70CA"/>
    <w:rsid w:val="00BA66C3"/>
    <w:rsid w:val="00CB16D2"/>
    <w:rsid w:val="00CD05DC"/>
    <w:rsid w:val="00CD5B0D"/>
    <w:rsid w:val="00DB3723"/>
    <w:rsid w:val="00DC1831"/>
    <w:rsid w:val="00E3286D"/>
    <w:rsid w:val="00E33B49"/>
    <w:rsid w:val="00E413DD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E33B49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info@onalaskaroyalbasketball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onalaskaroyalbasketball.com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167479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DEAE46D450946D2932938990D053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77F9C-ECD8-41A4-95A2-558B2F088A70}"/>
      </w:docPartPr>
      <w:docPartBody>
        <w:p w:rsidR="001244F9" w:rsidRDefault="00592F60">
          <w:pPr>
            <w:pStyle w:val="FDEAE46D450946D2932938990D053E31"/>
          </w:pPr>
          <w:r w:rsidRPr="00FA3EB3">
            <w:t>Instructions</w:t>
          </w:r>
        </w:p>
      </w:docPartBody>
    </w:docPart>
    <w:docPart>
      <w:docPartPr>
        <w:name w:val="6C649C80FC99498DBBCEC1C096DDF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09BAA-0C19-4375-A8A4-5092AD2970F3}"/>
      </w:docPartPr>
      <w:docPartBody>
        <w:p w:rsidR="0045509D" w:rsidRPr="00FA3EB3" w:rsidRDefault="00592F60" w:rsidP="00FD35A6">
          <w:pPr>
            <w:pStyle w:val="Labels"/>
          </w:pPr>
          <w:r w:rsidRPr="00FA3EB3">
            <w:t xml:space="preserve">Street Address </w:t>
          </w:r>
        </w:p>
        <w:p w:rsidR="0045509D" w:rsidRPr="00FA3EB3" w:rsidRDefault="00592F60" w:rsidP="00FD35A6">
          <w:pPr>
            <w:pStyle w:val="Labels"/>
          </w:pPr>
          <w:r w:rsidRPr="00FA3EB3">
            <w:t xml:space="preserve">Including City, State, </w:t>
          </w:r>
        </w:p>
        <w:p w:rsidR="001244F9" w:rsidRDefault="00592F60">
          <w:pPr>
            <w:pStyle w:val="6C649C80FC99498DBBCEC1C096DDFB96"/>
          </w:pPr>
          <w:r w:rsidRPr="00FA3EB3">
            <w:t>and ZIP Code</w:t>
          </w:r>
        </w:p>
      </w:docPartBody>
    </w:docPart>
    <w:docPart>
      <w:docPartPr>
        <w:name w:val="D62950E2B9454EF8A592F5B99E0A80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75707-C4F6-4071-B5EB-1C6E1977B1AF}"/>
      </w:docPartPr>
      <w:docPartBody>
        <w:p w:rsidR="001244F9" w:rsidRDefault="00592F60">
          <w:pPr>
            <w:pStyle w:val="D62950E2B9454EF8A592F5B99E0A8098"/>
          </w:pPr>
          <w:r w:rsidRPr="00FA3EB3">
            <w:t>Telephone</w:t>
          </w:r>
        </w:p>
      </w:docPartBody>
    </w:docPart>
    <w:docPart>
      <w:docPartPr>
        <w:name w:val="5FF566FF17294D888092059D1E41E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13246-917E-4431-9932-E5462C52C109}"/>
      </w:docPartPr>
      <w:docPartBody>
        <w:p w:rsidR="001244F9" w:rsidRDefault="00592F60">
          <w:pPr>
            <w:pStyle w:val="5FF566FF17294D888092059D1E41E0D8"/>
          </w:pPr>
          <w:r w:rsidRPr="00FA3EB3">
            <w:t>Signature</w:t>
          </w:r>
        </w:p>
      </w:docPartBody>
    </w:docPart>
    <w:docPart>
      <w:docPartPr>
        <w:name w:val="CB3BB605BD10476AADFC573FEB72F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47B52-DF06-441F-BC4E-D07E7E2F482A}"/>
      </w:docPartPr>
      <w:docPartBody>
        <w:p w:rsidR="001244F9" w:rsidRDefault="00592F60">
          <w:pPr>
            <w:pStyle w:val="CB3BB605BD10476AADFC573FEB72F37C"/>
          </w:pPr>
          <w:r w:rsidRPr="00FA3EB3">
            <w:t>Name</w:t>
          </w:r>
        </w:p>
      </w:docPartBody>
    </w:docPart>
    <w:docPart>
      <w:docPartPr>
        <w:name w:val="3C2562E7955F4A83A7416C4665876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986A6-CEFE-4409-B195-BED7C8F73EC5}"/>
      </w:docPartPr>
      <w:docPartBody>
        <w:p w:rsidR="001244F9" w:rsidRDefault="00592F60">
          <w:pPr>
            <w:pStyle w:val="3C2562E7955F4A83A7416C4665876673"/>
          </w:pPr>
          <w:r w:rsidRPr="00FA3EB3">
            <w:t>Signature of the Person Submitting this Form</w:t>
          </w:r>
        </w:p>
      </w:docPartBody>
    </w:docPart>
    <w:docPart>
      <w:docPartPr>
        <w:name w:val="B64ECC305A614064A77E109F319D3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69BAD-220A-4F79-88AE-3B77A293CEF5}"/>
      </w:docPartPr>
      <w:docPartBody>
        <w:p w:rsidR="001244F9" w:rsidRDefault="00592F60">
          <w:pPr>
            <w:pStyle w:val="B64ECC305A614064A77E109F319D307D"/>
          </w:pPr>
          <w:r w:rsidRPr="00FA3EB3">
            <w:t>Name of the Person Submitting this Form (print)</w:t>
          </w:r>
        </w:p>
      </w:docPartBody>
    </w:docPart>
    <w:docPart>
      <w:docPartPr>
        <w:name w:val="213B0FE1572347BA970E23B0E71A6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6E452-1967-4CF9-8F4D-5702CC474D6B}"/>
      </w:docPartPr>
      <w:docPartBody>
        <w:p w:rsidR="001244F9" w:rsidRDefault="00592F60">
          <w:pPr>
            <w:pStyle w:val="213B0FE1572347BA970E23B0E71A68F2"/>
          </w:pPr>
          <w:r w:rsidRPr="00FA3EB3">
            <w:t>Date of Signature</w:t>
          </w:r>
        </w:p>
      </w:docPartBody>
    </w:docPart>
    <w:docPart>
      <w:docPartPr>
        <w:name w:val="8B9E99A63DBA4300A8382474607BB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423F9-445A-4B27-8289-43CC245AB47A}"/>
      </w:docPartPr>
      <w:docPartBody>
        <w:p w:rsidR="001244F9" w:rsidRDefault="00592F60">
          <w:pPr>
            <w:pStyle w:val="8B9E99A63DBA4300A8382474607BB17A"/>
          </w:pPr>
          <w:r w:rsidRPr="00FA3EB3">
            <w:t>MM</w:t>
          </w:r>
        </w:p>
      </w:docPartBody>
    </w:docPart>
    <w:docPart>
      <w:docPartPr>
        <w:name w:val="658D5A0DDCA84E60A98958113C8E7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4A10B-21AD-449A-93FD-2D52DFA5CAE8}"/>
      </w:docPartPr>
      <w:docPartBody>
        <w:p w:rsidR="001244F9" w:rsidRDefault="00592F60">
          <w:pPr>
            <w:pStyle w:val="658D5A0DDCA84E60A98958113C8E7AB2"/>
          </w:pPr>
          <w:r w:rsidRPr="00FA3EB3">
            <w:t>DD</w:t>
          </w:r>
        </w:p>
      </w:docPartBody>
    </w:docPart>
    <w:docPart>
      <w:docPartPr>
        <w:name w:val="9C83D39255434C059DC22E5037451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8715D-505F-499F-BDBE-702CBE19ECC2}"/>
      </w:docPartPr>
      <w:docPartBody>
        <w:p w:rsidR="001244F9" w:rsidRDefault="00592F60">
          <w:pPr>
            <w:pStyle w:val="9C83D39255434C059DC22E5037451757"/>
          </w:pPr>
          <w:r w:rsidRPr="00FA3EB3">
            <w:t>YY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F60"/>
    <w:rsid w:val="001244F9"/>
    <w:rsid w:val="00592F60"/>
    <w:rsid w:val="00A2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7DA452DBC6474499865C063C09862D">
    <w:name w:val="5B7DA452DBC6474499865C063C09862D"/>
  </w:style>
  <w:style w:type="paragraph" w:customStyle="1" w:styleId="FDEAE46D450946D2932938990D053E31">
    <w:name w:val="FDEAE46D450946D2932938990D053E31"/>
  </w:style>
  <w:style w:type="paragraph" w:customStyle="1" w:styleId="754B3001DAFF4F6B9BA929726731CDE6">
    <w:name w:val="754B3001DAFF4F6B9BA929726731CDE6"/>
  </w:style>
  <w:style w:type="paragraph" w:customStyle="1" w:styleId="C33C9648DD6C430BA27EF90E6AB044E2">
    <w:name w:val="C33C9648DD6C430BA27EF90E6AB044E2"/>
  </w:style>
  <w:style w:type="paragraph" w:customStyle="1" w:styleId="FFE16AFA5EDF49B2BEE909D5956DC649">
    <w:name w:val="FFE16AFA5EDF49B2BEE909D5956DC649"/>
  </w:style>
  <w:style w:type="paragraph" w:customStyle="1" w:styleId="Labels">
    <w:name w:val="Labels"/>
    <w:basedOn w:val="Normal"/>
    <w:qFormat/>
    <w:pPr>
      <w:spacing w:after="0"/>
    </w:pPr>
    <w:rPr>
      <w:rFonts w:eastAsiaTheme="minorHAnsi"/>
      <w:sz w:val="18"/>
    </w:rPr>
  </w:style>
  <w:style w:type="paragraph" w:customStyle="1" w:styleId="6C649C80FC99498DBBCEC1C096DDFB96">
    <w:name w:val="6C649C80FC99498DBBCEC1C096DDFB96"/>
  </w:style>
  <w:style w:type="paragraph" w:customStyle="1" w:styleId="D62950E2B9454EF8A592F5B99E0A8098">
    <w:name w:val="D62950E2B9454EF8A592F5B99E0A8098"/>
  </w:style>
  <w:style w:type="paragraph" w:customStyle="1" w:styleId="10F436E3C82346F9BC538298BF8E3793">
    <w:name w:val="10F436E3C82346F9BC538298BF8E3793"/>
  </w:style>
  <w:style w:type="paragraph" w:customStyle="1" w:styleId="CB644B35E779496BAB032E75ABBA8330">
    <w:name w:val="CB644B35E779496BAB032E75ABBA8330"/>
  </w:style>
  <w:style w:type="paragraph" w:customStyle="1" w:styleId="E25BC1DD4FA04CE18BBD0860A306EC13">
    <w:name w:val="E25BC1DD4FA04CE18BBD0860A306EC13"/>
  </w:style>
  <w:style w:type="paragraph" w:customStyle="1" w:styleId="D9E61A4A5D524827981EA06AA7FA37E8">
    <w:name w:val="D9E61A4A5D524827981EA06AA7FA37E8"/>
  </w:style>
  <w:style w:type="paragraph" w:customStyle="1" w:styleId="D08D5014382B472387F600290F748BC0">
    <w:name w:val="D08D5014382B472387F600290F748BC0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7013177D2AE5433AA99DDA8450AEE0CB">
    <w:name w:val="7013177D2AE5433AA99DDA8450AEE0CB"/>
  </w:style>
  <w:style w:type="paragraph" w:customStyle="1" w:styleId="D1086DF24F3A402F970392FCAF1189D4">
    <w:name w:val="D1086DF24F3A402F970392FCAF1189D4"/>
  </w:style>
  <w:style w:type="paragraph" w:customStyle="1" w:styleId="160C0DE9A1CF4109A77F8C51327194BE">
    <w:name w:val="160C0DE9A1CF4109A77F8C51327194BE"/>
  </w:style>
  <w:style w:type="paragraph" w:customStyle="1" w:styleId="2A16452BC76E412C80305D1AE9119E3C">
    <w:name w:val="2A16452BC76E412C80305D1AE9119E3C"/>
  </w:style>
  <w:style w:type="paragraph" w:customStyle="1" w:styleId="B0DF75C6C7C24FFE8C7E5EDF0462ED51">
    <w:name w:val="B0DF75C6C7C24FFE8C7E5EDF0462ED51"/>
  </w:style>
  <w:style w:type="paragraph" w:customStyle="1" w:styleId="FBA9B3A95FDD41C2B00305BD54056825">
    <w:name w:val="FBA9B3A95FDD41C2B00305BD54056825"/>
  </w:style>
  <w:style w:type="paragraph" w:customStyle="1" w:styleId="072EDF4742224CF2BE1698F2A4EE854E">
    <w:name w:val="072EDF4742224CF2BE1698F2A4EE854E"/>
  </w:style>
  <w:style w:type="paragraph" w:customStyle="1" w:styleId="1DB1C31E922243DAA4ED048434BFBCB4">
    <w:name w:val="1DB1C31E922243DAA4ED048434BFBCB4"/>
  </w:style>
  <w:style w:type="paragraph" w:customStyle="1" w:styleId="A0451F3239F946DEB4A1069468E82CCB">
    <w:name w:val="A0451F3239F946DEB4A1069468E82CCB"/>
  </w:style>
  <w:style w:type="paragraph" w:customStyle="1" w:styleId="5FF566FF17294D888092059D1E41E0D8">
    <w:name w:val="5FF566FF17294D888092059D1E41E0D8"/>
  </w:style>
  <w:style w:type="paragraph" w:customStyle="1" w:styleId="CB3BB605BD10476AADFC573FEB72F37C">
    <w:name w:val="CB3BB605BD10476AADFC573FEB72F37C"/>
  </w:style>
  <w:style w:type="paragraph" w:customStyle="1" w:styleId="3C2562E7955F4A83A7416C4665876673">
    <w:name w:val="3C2562E7955F4A83A7416C4665876673"/>
  </w:style>
  <w:style w:type="paragraph" w:customStyle="1" w:styleId="B64ECC305A614064A77E109F319D307D">
    <w:name w:val="B64ECC305A614064A77E109F319D307D"/>
  </w:style>
  <w:style w:type="paragraph" w:customStyle="1" w:styleId="213B0FE1572347BA970E23B0E71A68F2">
    <w:name w:val="213B0FE1572347BA970E23B0E71A68F2"/>
  </w:style>
  <w:style w:type="paragraph" w:customStyle="1" w:styleId="8B9E99A63DBA4300A8382474607BB17A">
    <w:name w:val="8B9E99A63DBA4300A8382474607BB17A"/>
  </w:style>
  <w:style w:type="paragraph" w:customStyle="1" w:styleId="658D5A0DDCA84E60A98958113C8E7AB2">
    <w:name w:val="658D5A0DDCA84E60A98958113C8E7AB2"/>
  </w:style>
  <w:style w:type="paragraph" w:customStyle="1" w:styleId="9C83D39255434C059DC22E5037451757">
    <w:name w:val="9C83D39255434C059DC22E50374517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2025-09-10T13:26:00Z</dcterms:created>
  <dcterms:modified xsi:type="dcterms:W3CDTF">2025-09-10T13:40:00Z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